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BC561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国防技能挑战赛报名表</w:t>
      </w:r>
    </w:p>
    <w:p w14:paraId="146BA64C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学校名称：（公章）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填报人姓名：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</w:rPr>
        <w:t>填报人手机号：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41"/>
        <w:gridCol w:w="2175"/>
        <w:gridCol w:w="1728"/>
        <w:gridCol w:w="1020"/>
        <w:gridCol w:w="2170"/>
        <w:gridCol w:w="2950"/>
        <w:gridCol w:w="2292"/>
      </w:tblGrid>
      <w:tr w14:paraId="0ADD1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41" w:type="dxa"/>
            <w:vAlign w:val="center"/>
          </w:tcPr>
          <w:p w14:paraId="71A6C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175" w:type="dxa"/>
            <w:vAlign w:val="center"/>
          </w:tcPr>
          <w:p w14:paraId="1CDEC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随队人员身份</w:t>
            </w:r>
          </w:p>
        </w:tc>
        <w:tc>
          <w:tcPr>
            <w:tcW w:w="1728" w:type="dxa"/>
            <w:vAlign w:val="center"/>
          </w:tcPr>
          <w:p w14:paraId="693E1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020" w:type="dxa"/>
            <w:vAlign w:val="center"/>
          </w:tcPr>
          <w:p w14:paraId="42648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2170" w:type="dxa"/>
            <w:vAlign w:val="center"/>
          </w:tcPr>
          <w:p w14:paraId="3473D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职务/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2950" w:type="dxa"/>
            <w:vAlign w:val="center"/>
          </w:tcPr>
          <w:p w14:paraId="472F8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证件号码</w:t>
            </w:r>
          </w:p>
        </w:tc>
        <w:tc>
          <w:tcPr>
            <w:tcW w:w="2292" w:type="dxa"/>
            <w:vAlign w:val="center"/>
          </w:tcPr>
          <w:p w14:paraId="35101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手机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号码</w:t>
            </w:r>
          </w:p>
        </w:tc>
      </w:tr>
      <w:tr w14:paraId="2037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41" w:type="dxa"/>
            <w:vAlign w:val="center"/>
          </w:tcPr>
          <w:p w14:paraId="40A0E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175" w:type="dxa"/>
            <w:vAlign w:val="center"/>
          </w:tcPr>
          <w:p w14:paraId="7E957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728" w:type="dxa"/>
            <w:vAlign w:val="center"/>
          </w:tcPr>
          <w:p w14:paraId="2B013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 w14:paraId="7CA3D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170" w:type="dxa"/>
            <w:vAlign w:val="center"/>
          </w:tcPr>
          <w:p w14:paraId="060AF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950" w:type="dxa"/>
            <w:vAlign w:val="center"/>
          </w:tcPr>
          <w:p w14:paraId="25CDB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292" w:type="dxa"/>
            <w:vAlign w:val="center"/>
          </w:tcPr>
          <w:p w14:paraId="5ADDE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</w:tr>
      <w:tr w14:paraId="2479E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41" w:type="dxa"/>
            <w:vAlign w:val="center"/>
          </w:tcPr>
          <w:p w14:paraId="07C1F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175" w:type="dxa"/>
            <w:vAlign w:val="center"/>
          </w:tcPr>
          <w:p w14:paraId="059D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728" w:type="dxa"/>
            <w:vAlign w:val="center"/>
          </w:tcPr>
          <w:p w14:paraId="7D4C4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 w14:paraId="22357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170" w:type="dxa"/>
            <w:vAlign w:val="center"/>
          </w:tcPr>
          <w:p w14:paraId="3C659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950" w:type="dxa"/>
            <w:vAlign w:val="center"/>
          </w:tcPr>
          <w:p w14:paraId="09C88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292" w:type="dxa"/>
            <w:vAlign w:val="center"/>
          </w:tcPr>
          <w:p w14:paraId="237BD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color w:val="auto"/>
                <w:vertAlign w:val="baseline"/>
              </w:rPr>
            </w:pPr>
          </w:p>
        </w:tc>
      </w:tr>
    </w:tbl>
    <w:p w14:paraId="021E9D13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41"/>
        <w:gridCol w:w="1120"/>
        <w:gridCol w:w="1613"/>
        <w:gridCol w:w="857"/>
        <w:gridCol w:w="2320"/>
        <w:gridCol w:w="1716"/>
        <w:gridCol w:w="1794"/>
        <w:gridCol w:w="2915"/>
      </w:tblGrid>
      <w:tr w14:paraId="1B0F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6" w:hRule="atLeast"/>
        </w:trPr>
        <w:tc>
          <w:tcPr>
            <w:tcW w:w="841" w:type="dxa"/>
          </w:tcPr>
          <w:p w14:paraId="45D4A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20" w:type="dxa"/>
          </w:tcPr>
          <w:p w14:paraId="6C6A7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组别</w:t>
            </w:r>
          </w:p>
        </w:tc>
        <w:tc>
          <w:tcPr>
            <w:tcW w:w="1613" w:type="dxa"/>
          </w:tcPr>
          <w:p w14:paraId="48650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857" w:type="dxa"/>
          </w:tcPr>
          <w:p w14:paraId="6FA44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 xml:space="preserve"> 性别</w:t>
            </w:r>
          </w:p>
        </w:tc>
        <w:tc>
          <w:tcPr>
            <w:tcW w:w="2320" w:type="dxa"/>
          </w:tcPr>
          <w:p w14:paraId="49E8D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出生日期</w:t>
            </w:r>
          </w:p>
        </w:tc>
        <w:tc>
          <w:tcPr>
            <w:tcW w:w="1716" w:type="dxa"/>
          </w:tcPr>
          <w:p w14:paraId="35A31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 xml:space="preserve"> 所在年级</w:t>
            </w:r>
          </w:p>
        </w:tc>
        <w:tc>
          <w:tcPr>
            <w:tcW w:w="1794" w:type="dxa"/>
          </w:tcPr>
          <w:p w14:paraId="0830D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 xml:space="preserve"> 学生类别</w:t>
            </w:r>
          </w:p>
        </w:tc>
        <w:tc>
          <w:tcPr>
            <w:tcW w:w="2915" w:type="dxa"/>
          </w:tcPr>
          <w:p w14:paraId="204C2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3" w:beforeLines="84" w:beforeAutospacing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 xml:space="preserve"> 证件号码</w:t>
            </w:r>
          </w:p>
        </w:tc>
      </w:tr>
      <w:tr w14:paraId="3B1BA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6" w:hRule="atLeast"/>
        </w:trPr>
        <w:tc>
          <w:tcPr>
            <w:tcW w:w="841" w:type="dxa"/>
          </w:tcPr>
          <w:p w14:paraId="5E38F967">
            <w:pPr>
              <w:rPr>
                <w:vertAlign w:val="baseline"/>
              </w:rPr>
            </w:pPr>
          </w:p>
        </w:tc>
        <w:tc>
          <w:tcPr>
            <w:tcW w:w="1120" w:type="dxa"/>
          </w:tcPr>
          <w:p w14:paraId="6CABB5E8">
            <w:pPr>
              <w:rPr>
                <w:vertAlign w:val="baseline"/>
              </w:rPr>
            </w:pPr>
          </w:p>
        </w:tc>
        <w:tc>
          <w:tcPr>
            <w:tcW w:w="1613" w:type="dxa"/>
          </w:tcPr>
          <w:p w14:paraId="6A847B74">
            <w:pPr>
              <w:rPr>
                <w:vertAlign w:val="baseline"/>
              </w:rPr>
            </w:pPr>
          </w:p>
        </w:tc>
        <w:tc>
          <w:tcPr>
            <w:tcW w:w="857" w:type="dxa"/>
          </w:tcPr>
          <w:p w14:paraId="178A967B">
            <w:pPr>
              <w:rPr>
                <w:vertAlign w:val="baseline"/>
              </w:rPr>
            </w:pPr>
          </w:p>
        </w:tc>
        <w:tc>
          <w:tcPr>
            <w:tcW w:w="2320" w:type="dxa"/>
          </w:tcPr>
          <w:p w14:paraId="22795256">
            <w:pPr>
              <w:rPr>
                <w:vertAlign w:val="baseline"/>
              </w:rPr>
            </w:pPr>
          </w:p>
        </w:tc>
        <w:tc>
          <w:tcPr>
            <w:tcW w:w="1716" w:type="dxa"/>
          </w:tcPr>
          <w:p w14:paraId="41C56960">
            <w:pPr>
              <w:rPr>
                <w:vertAlign w:val="baseline"/>
              </w:rPr>
            </w:pPr>
          </w:p>
        </w:tc>
        <w:tc>
          <w:tcPr>
            <w:tcW w:w="1794" w:type="dxa"/>
          </w:tcPr>
          <w:p w14:paraId="4EC10B8B">
            <w:pPr>
              <w:rPr>
                <w:vertAlign w:val="baseline"/>
              </w:rPr>
            </w:pPr>
          </w:p>
        </w:tc>
        <w:tc>
          <w:tcPr>
            <w:tcW w:w="2915" w:type="dxa"/>
          </w:tcPr>
          <w:p w14:paraId="3B50F450">
            <w:pPr>
              <w:rPr>
                <w:vertAlign w:val="baseline"/>
              </w:rPr>
            </w:pPr>
          </w:p>
        </w:tc>
      </w:tr>
      <w:tr w14:paraId="10E41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6" w:hRule="atLeast"/>
        </w:trPr>
        <w:tc>
          <w:tcPr>
            <w:tcW w:w="841" w:type="dxa"/>
          </w:tcPr>
          <w:p w14:paraId="66E4EB4F">
            <w:pPr>
              <w:rPr>
                <w:vertAlign w:val="baseline"/>
              </w:rPr>
            </w:pPr>
          </w:p>
        </w:tc>
        <w:tc>
          <w:tcPr>
            <w:tcW w:w="1120" w:type="dxa"/>
          </w:tcPr>
          <w:p w14:paraId="2A041F9A">
            <w:pPr>
              <w:rPr>
                <w:vertAlign w:val="baseline"/>
              </w:rPr>
            </w:pPr>
          </w:p>
        </w:tc>
        <w:tc>
          <w:tcPr>
            <w:tcW w:w="1613" w:type="dxa"/>
          </w:tcPr>
          <w:p w14:paraId="2AD07332">
            <w:pPr>
              <w:rPr>
                <w:vertAlign w:val="baseline"/>
              </w:rPr>
            </w:pPr>
          </w:p>
        </w:tc>
        <w:tc>
          <w:tcPr>
            <w:tcW w:w="857" w:type="dxa"/>
          </w:tcPr>
          <w:p w14:paraId="5333B836">
            <w:pPr>
              <w:rPr>
                <w:vertAlign w:val="baseline"/>
              </w:rPr>
            </w:pPr>
          </w:p>
        </w:tc>
        <w:tc>
          <w:tcPr>
            <w:tcW w:w="2320" w:type="dxa"/>
          </w:tcPr>
          <w:p w14:paraId="5303A01A">
            <w:pPr>
              <w:rPr>
                <w:vertAlign w:val="baseline"/>
              </w:rPr>
            </w:pPr>
          </w:p>
        </w:tc>
        <w:tc>
          <w:tcPr>
            <w:tcW w:w="1716" w:type="dxa"/>
          </w:tcPr>
          <w:p w14:paraId="237473C3">
            <w:pPr>
              <w:rPr>
                <w:vertAlign w:val="baseline"/>
              </w:rPr>
            </w:pPr>
          </w:p>
        </w:tc>
        <w:tc>
          <w:tcPr>
            <w:tcW w:w="1794" w:type="dxa"/>
          </w:tcPr>
          <w:p w14:paraId="55A0842A">
            <w:pPr>
              <w:rPr>
                <w:vertAlign w:val="baseline"/>
              </w:rPr>
            </w:pPr>
          </w:p>
        </w:tc>
        <w:tc>
          <w:tcPr>
            <w:tcW w:w="2915" w:type="dxa"/>
          </w:tcPr>
          <w:p w14:paraId="13F65191">
            <w:pPr>
              <w:rPr>
                <w:vertAlign w:val="baseline"/>
              </w:rPr>
            </w:pPr>
          </w:p>
        </w:tc>
      </w:tr>
      <w:tr w14:paraId="77656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6" w:hRule="atLeast"/>
        </w:trPr>
        <w:tc>
          <w:tcPr>
            <w:tcW w:w="841" w:type="dxa"/>
          </w:tcPr>
          <w:p w14:paraId="275F3D0E">
            <w:pPr>
              <w:rPr>
                <w:vertAlign w:val="baseline"/>
              </w:rPr>
            </w:pPr>
          </w:p>
        </w:tc>
        <w:tc>
          <w:tcPr>
            <w:tcW w:w="1120" w:type="dxa"/>
          </w:tcPr>
          <w:p w14:paraId="7C4E1683">
            <w:pPr>
              <w:rPr>
                <w:vertAlign w:val="baseline"/>
              </w:rPr>
            </w:pPr>
          </w:p>
        </w:tc>
        <w:tc>
          <w:tcPr>
            <w:tcW w:w="1613" w:type="dxa"/>
          </w:tcPr>
          <w:p w14:paraId="6F6B4970">
            <w:pPr>
              <w:rPr>
                <w:vertAlign w:val="baseline"/>
              </w:rPr>
            </w:pPr>
          </w:p>
        </w:tc>
        <w:tc>
          <w:tcPr>
            <w:tcW w:w="857" w:type="dxa"/>
          </w:tcPr>
          <w:p w14:paraId="267511AB">
            <w:pPr>
              <w:rPr>
                <w:vertAlign w:val="baseline"/>
              </w:rPr>
            </w:pPr>
          </w:p>
        </w:tc>
        <w:tc>
          <w:tcPr>
            <w:tcW w:w="2320" w:type="dxa"/>
          </w:tcPr>
          <w:p w14:paraId="778A15C5">
            <w:pPr>
              <w:rPr>
                <w:vertAlign w:val="baseline"/>
              </w:rPr>
            </w:pPr>
          </w:p>
        </w:tc>
        <w:tc>
          <w:tcPr>
            <w:tcW w:w="1716" w:type="dxa"/>
          </w:tcPr>
          <w:p w14:paraId="26E6B17D">
            <w:pPr>
              <w:rPr>
                <w:vertAlign w:val="baseline"/>
              </w:rPr>
            </w:pPr>
          </w:p>
        </w:tc>
        <w:tc>
          <w:tcPr>
            <w:tcW w:w="1794" w:type="dxa"/>
          </w:tcPr>
          <w:p w14:paraId="18B0C8AC">
            <w:pPr>
              <w:rPr>
                <w:vertAlign w:val="baseline"/>
              </w:rPr>
            </w:pPr>
          </w:p>
        </w:tc>
        <w:tc>
          <w:tcPr>
            <w:tcW w:w="2915" w:type="dxa"/>
          </w:tcPr>
          <w:p w14:paraId="65C0C921">
            <w:pPr>
              <w:rPr>
                <w:vertAlign w:val="baseline"/>
              </w:rPr>
            </w:pPr>
          </w:p>
        </w:tc>
      </w:tr>
    </w:tbl>
    <w:p w14:paraId="74E39828"/>
    <w:p w14:paraId="68C87CB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注：1.随队人员身份填领队或教练；2.组别填普通组或者高水平组；3.学生类别填普通生或者退役大学生士兵。</w:t>
      </w:r>
    </w:p>
    <w:p w14:paraId="4F6AA3C6"/>
    <w:p w14:paraId="65A3D803">
      <w:pPr>
        <w:spacing w:after="0" w:line="240" w:lineRule="auto"/>
      </w:pPr>
    </w:p>
    <w:sectPr>
      <w:pgSz w:w="15840" w:h="12240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BA206E8"/>
    <w:rsid w:val="4F5F35CC"/>
    <w:rsid w:val="7EAB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133</Characters>
  <Lines>0</Lines>
  <Paragraphs>0</Paragraphs>
  <TotalTime>19</TotalTime>
  <ScaleCrop>false</ScaleCrop>
  <LinksUpToDate>false</LinksUpToDate>
  <CharactersWithSpaces>161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未定義。</cp:lastModifiedBy>
  <dcterms:modified xsi:type="dcterms:W3CDTF">2026-07-23T02:36:06Z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eyJoZGlkIjoiOWZhOGViMzE4YjM4YmUwMDM2OTViNzc1NWNiODhkNGYiLCJ1c2VySWQiOiIxNTI1OTI2MDYwIn0=</vt:lpwstr>
  </property>
  <property fmtid="{D5CDD505-2E9C-101B-9397-08002B2CF9AE}" pid="3" name="KSOProductBuildVer">
    <vt:lpwstr>2052-12.1.0.20305</vt:lpwstr>
  </property>
  <property fmtid="{D5CDD505-2E9C-101B-9397-08002B2CF9AE}" pid="4" name="ICV">
    <vt:lpwstr>0C1F179F24A14706847E30D520E010BB_12</vt:lpwstr>
  </property>
</Properties>
</file>